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403-ПП/3749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3749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6025, местонахождение: Челябинская обл., г. Нязепетровск, ул. 30лет ВЛКСМ, 8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6025, местонахождение: Челябинская обл., г. Нязепетровск, ул. 30лет ВЛКСМ, 8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403-ПП/3749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09:28:52.447;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09:28:52.447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0,29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0.29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